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5677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АКВАсеть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814631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58073-54DF-4007-B7FE-359CDC23D15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